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D1D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sz w:val="32"/>
          <w:lang w:eastAsia="zh-CN"/>
        </w:rPr>
      </w:pPr>
      <w:bookmarkStart w:id="0" w:name="_GoBack"/>
      <w:bookmarkEnd w:id="0"/>
      <w:r>
        <w:rPr>
          <w:rFonts w:ascii="黑体" w:hAnsi="黑体" w:eastAsia="黑体" w:cs="黑体"/>
          <w:sz w:val="32"/>
          <w:lang w:eastAsia="zh-CN"/>
        </w:rPr>
        <w:t>附件</w:t>
      </w:r>
    </w:p>
    <w:p w14:paraId="1ACB7C4A">
      <w:pPr>
        <w:spacing w:after="0" w:line="264" w:lineRule="auto"/>
        <w:jc w:val="both"/>
        <w:rPr>
          <w:rFonts w:hint="eastAsia" w:ascii="CESI小标宋-GB2312" w:hAnsi="CESI小标宋-GB2312" w:eastAsia="CESI小标宋-GB2312" w:cs="CESI小标宋-GB2312"/>
          <w:sz w:val="36"/>
          <w:szCs w:val="36"/>
          <w:lang w:eastAsia="zh-CN"/>
        </w:rPr>
      </w:pPr>
    </w:p>
    <w:p w14:paraId="1597B7B7">
      <w:pPr>
        <w:spacing w:after="0" w:line="264" w:lineRule="auto"/>
        <w:jc w:val="center"/>
        <w:rPr>
          <w:rFonts w:hint="eastAsia" w:ascii="CESI小标宋-GB2312" w:hAnsi="CESI小标宋-GB2312" w:eastAsia="CESI小标宋-GB2312" w:cs="CESI小标宋-GB2312"/>
          <w:sz w:val="36"/>
          <w:szCs w:val="36"/>
          <w:lang w:eastAsia="zh-CN"/>
        </w:rPr>
      </w:pPr>
      <w:r>
        <w:rPr>
          <w:rFonts w:hint="eastAsia" w:ascii="CESI小标宋-GB2312" w:hAnsi="CESI小标宋-GB2312" w:eastAsia="CESI小标宋-GB2312" w:cs="CESI小标宋-GB2312"/>
          <w:sz w:val="36"/>
          <w:szCs w:val="36"/>
          <w:lang w:eastAsia="zh-CN"/>
        </w:rPr>
        <w:t>北京市大学生金融人工智能竞赛高校联络员回执</w:t>
      </w:r>
    </w:p>
    <w:p w14:paraId="634927B0">
      <w:pPr>
        <w:spacing w:after="0" w:line="264" w:lineRule="auto"/>
        <w:jc w:val="center"/>
        <w:rPr>
          <w:rFonts w:hint="eastAsia" w:ascii="CESI小标宋-GB2312" w:hAnsi="CESI小标宋-GB2312" w:eastAsia="CESI小标宋-GB2312" w:cs="CESI小标宋-GB2312"/>
          <w:sz w:val="36"/>
          <w:szCs w:val="36"/>
          <w:lang w:eastAsia="zh-CN"/>
        </w:rPr>
      </w:pPr>
    </w:p>
    <w:tbl>
      <w:tblPr>
        <w:tblStyle w:val="171"/>
        <w:tblW w:w="8935" w:type="dxa"/>
        <w:jc w:val="center"/>
        <w:tblLayout w:type="autofit"/>
        <w:tblCellMar>
          <w:top w:w="0" w:type="dxa"/>
          <w:left w:w="158" w:type="dxa"/>
          <w:bottom w:w="0" w:type="dxa"/>
          <w:right w:w="160" w:type="dxa"/>
        </w:tblCellMar>
      </w:tblPr>
      <w:tblGrid>
        <w:gridCol w:w="2092"/>
        <w:gridCol w:w="1439"/>
        <w:gridCol w:w="2004"/>
        <w:gridCol w:w="1457"/>
        <w:gridCol w:w="1943"/>
      </w:tblGrid>
      <w:tr w14:paraId="31D40B39">
        <w:tblPrEx>
          <w:tblCellMar>
            <w:top w:w="0" w:type="dxa"/>
            <w:left w:w="158" w:type="dxa"/>
            <w:bottom w:w="0" w:type="dxa"/>
            <w:right w:w="160" w:type="dxa"/>
          </w:tblCellMar>
        </w:tblPrEx>
        <w:trPr>
          <w:trHeight w:val="858" w:hRule="atLeast"/>
          <w:jc w:val="center"/>
        </w:trPr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A6934">
            <w:pPr>
              <w:spacing w:after="0" w:line="240" w:lineRule="auto"/>
              <w:ind w:left="328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  <w:t>参赛单位</w:t>
            </w:r>
          </w:p>
          <w:p w14:paraId="14274860">
            <w:pPr>
              <w:spacing w:after="0" w:line="240" w:lineRule="auto"/>
              <w:ind w:left="47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  <w:t>（加盖公章）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FE79974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  <w:tc>
          <w:tcPr>
            <w:tcW w:w="54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A5DED63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</w:tr>
      <w:tr w14:paraId="6E6E70C6">
        <w:tblPrEx>
          <w:tblCellMar>
            <w:top w:w="0" w:type="dxa"/>
            <w:left w:w="158" w:type="dxa"/>
            <w:bottom w:w="0" w:type="dxa"/>
            <w:right w:w="160" w:type="dxa"/>
          </w:tblCellMar>
        </w:tblPrEx>
        <w:trPr>
          <w:trHeight w:val="858" w:hRule="atLeast"/>
          <w:jc w:val="center"/>
        </w:trPr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204E9">
            <w:pPr>
              <w:spacing w:after="0" w:line="240" w:lineRule="auto"/>
              <w:ind w:left="328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  <w:t>通信地址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5078160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  <w:tc>
          <w:tcPr>
            <w:tcW w:w="54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01D8924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</w:tr>
      <w:tr w14:paraId="63C239AE">
        <w:tblPrEx>
          <w:tblCellMar>
            <w:top w:w="0" w:type="dxa"/>
            <w:left w:w="158" w:type="dxa"/>
            <w:bottom w:w="0" w:type="dxa"/>
            <w:right w:w="160" w:type="dxa"/>
          </w:tblCellMar>
        </w:tblPrEx>
        <w:trPr>
          <w:trHeight w:val="858" w:hRule="atLeast"/>
          <w:jc w:val="center"/>
        </w:trPr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FBC03">
            <w:pPr>
              <w:spacing w:after="0" w:line="240" w:lineRule="auto"/>
              <w:ind w:left="328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  <w:t>承办部门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AD4F7BF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ACA83A2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36BE8">
            <w:pPr>
              <w:spacing w:after="0" w:line="240" w:lineRule="auto"/>
              <w:ind w:left="11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  <w:t>邮政编码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C12973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</w:tr>
      <w:tr w14:paraId="1FDF6FD2">
        <w:tblPrEx>
          <w:tblCellMar>
            <w:top w:w="0" w:type="dxa"/>
            <w:left w:w="158" w:type="dxa"/>
            <w:bottom w:w="0" w:type="dxa"/>
            <w:right w:w="160" w:type="dxa"/>
          </w:tblCellMar>
        </w:tblPrEx>
        <w:trPr>
          <w:trHeight w:val="858" w:hRule="atLeast"/>
          <w:jc w:val="center"/>
        </w:trPr>
        <w:tc>
          <w:tcPr>
            <w:tcW w:w="20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82626">
            <w:pPr>
              <w:spacing w:after="0" w:line="240" w:lineRule="auto"/>
              <w:ind w:left="186" w:right="186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  <w:t>联络人信息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25AA7">
            <w:pPr>
              <w:spacing w:after="0" w:line="240" w:lineRule="auto"/>
              <w:ind w:left="281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  <w:t>姓名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6A4C87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BF2EF">
            <w:pPr>
              <w:spacing w:after="0" w:line="240" w:lineRule="auto"/>
              <w:ind w:left="289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  <w:t>职务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C0D5E0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</w:tr>
      <w:tr w14:paraId="1E366AB6">
        <w:tblPrEx>
          <w:tblCellMar>
            <w:top w:w="0" w:type="dxa"/>
            <w:left w:w="158" w:type="dxa"/>
            <w:bottom w:w="0" w:type="dxa"/>
            <w:right w:w="160" w:type="dxa"/>
          </w:tblCellMar>
        </w:tblPrEx>
        <w:trPr>
          <w:trHeight w:val="86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054EDF18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7CFCD">
            <w:pPr>
              <w:spacing w:after="0"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  <w:t>联系电话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E231E9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3E670">
            <w:pPr>
              <w:spacing w:after="0" w:line="240" w:lineRule="auto"/>
              <w:ind w:left="11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  <w:t>电子邮箱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CC2D74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</w:tr>
      <w:tr w14:paraId="56F48790">
        <w:tblPrEx>
          <w:tblCellMar>
            <w:top w:w="0" w:type="dxa"/>
            <w:left w:w="158" w:type="dxa"/>
            <w:bottom w:w="0" w:type="dxa"/>
            <w:right w:w="160" w:type="dxa"/>
          </w:tblCellMar>
        </w:tblPrEx>
        <w:trPr>
          <w:trHeight w:val="86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1DA5A8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79563">
            <w:pPr>
              <w:spacing w:after="0" w:line="240" w:lineRule="auto"/>
              <w:ind w:left="142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  <w:t>微信号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FFFDF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65C98">
            <w:pPr>
              <w:spacing w:after="0" w:line="240" w:lineRule="auto"/>
              <w:ind w:left="193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  <w:t>QQ号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D155F9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</w:tr>
      <w:tr w14:paraId="6963CFB7">
        <w:tblPrEx>
          <w:tblCellMar>
            <w:top w:w="0" w:type="dxa"/>
            <w:left w:w="158" w:type="dxa"/>
            <w:bottom w:w="0" w:type="dxa"/>
            <w:right w:w="160" w:type="dxa"/>
          </w:tblCellMar>
        </w:tblPrEx>
        <w:trPr>
          <w:trHeight w:val="1370" w:hRule="atLeast"/>
          <w:jc w:val="center"/>
        </w:trPr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F56F5">
            <w:pPr>
              <w:spacing w:after="0" w:line="240" w:lineRule="auto"/>
              <w:ind w:left="5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  <w:t>备注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F7C1D51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  <w:tc>
          <w:tcPr>
            <w:tcW w:w="54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F81FEEC">
            <w:pPr>
              <w:spacing w:after="0"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  <w14:ligatures w14:val="standardContextual"/>
              </w:rPr>
            </w:pPr>
          </w:p>
        </w:tc>
      </w:tr>
    </w:tbl>
    <w:p w14:paraId="1D3D0F0E">
      <w:pPr>
        <w:snapToGrid w:val="0"/>
        <w:spacing w:after="0" w:line="252" w:lineRule="auto"/>
        <w:ind w:left="-5" w:hanging="11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填表说明：</w:t>
      </w:r>
    </w:p>
    <w:p w14:paraId="589D7FF5">
      <w:pPr>
        <w:snapToGrid w:val="0"/>
        <w:spacing w:after="0" w:line="300" w:lineRule="auto"/>
        <w:ind w:firstLine="480" w:firstLineChars="200"/>
        <w:rPr>
          <w:rFonts w:hint="eastAsia" w:ascii="楷体" w:hAnsi="楷体" w:eastAsia="楷体" w:cs="楷体"/>
          <w:highlight w:val="yellow"/>
          <w:lang w:eastAsia="zh-CN"/>
        </w:rPr>
      </w:pPr>
      <w:r>
        <w:rPr>
          <w:rFonts w:hint="eastAsia" w:ascii="楷体" w:hAnsi="楷体" w:eastAsia="楷体" w:cs="楷体"/>
          <w:lang w:eastAsia="zh-CN"/>
        </w:rPr>
        <w:t>1.请于</w:t>
      </w:r>
      <w:r>
        <w:rPr>
          <w:rFonts w:hint="eastAsia" w:ascii="楷体" w:hAnsi="楷体" w:eastAsia="楷体" w:cs="楷体"/>
          <w:highlight w:val="none"/>
          <w:lang w:eastAsia="zh-CN"/>
        </w:rPr>
        <w:t>2026年</w:t>
      </w:r>
      <w:r>
        <w:rPr>
          <w:rFonts w:hint="eastAsia" w:ascii="楷体" w:hAnsi="楷体" w:eastAsia="楷体" w:cs="楷体"/>
          <w:highlight w:val="none"/>
          <w:lang w:val="en-US" w:eastAsia="zh-CN"/>
        </w:rPr>
        <w:t>9月4</w:t>
      </w:r>
      <w:r>
        <w:rPr>
          <w:rFonts w:hint="eastAsia" w:ascii="楷体" w:hAnsi="楷体" w:eastAsia="楷体" w:cs="楷体"/>
          <w:highlight w:val="none"/>
          <w:lang w:eastAsia="zh-CN"/>
        </w:rPr>
        <w:t>日前</w:t>
      </w:r>
      <w:r>
        <w:rPr>
          <w:rFonts w:hint="eastAsia" w:ascii="楷体" w:hAnsi="楷体" w:eastAsia="楷体" w:cs="楷体"/>
          <w:lang w:eastAsia="zh-CN"/>
        </w:rPr>
        <w:t>发送加盖校级赛事管理部门公章的回执表扫描件（JPG图片或PDF格式）及回执表电子</w:t>
      </w:r>
      <w:r>
        <w:rPr>
          <w:rFonts w:hint="eastAsia" w:ascii="楷体" w:hAnsi="楷体" w:eastAsia="楷体" w:cs="楷体"/>
          <w:highlight w:val="none"/>
          <w:lang w:eastAsia="zh-CN"/>
        </w:rPr>
        <w:t>版至邮箱jrrgznjs@</w:t>
      </w:r>
      <w:r>
        <w:rPr>
          <w:rFonts w:hint="eastAsia" w:ascii="楷体" w:hAnsi="楷体" w:eastAsia="楷体" w:cs="楷体"/>
          <w:highlight w:val="none"/>
          <w:lang w:val="en-US" w:eastAsia="zh-CN"/>
        </w:rPr>
        <w:t>cufe.edu.cn</w:t>
      </w:r>
      <w:r>
        <w:rPr>
          <w:rFonts w:hint="eastAsia" w:ascii="楷体" w:hAnsi="楷体" w:eastAsia="楷体" w:cs="楷体"/>
          <w:highlight w:val="none"/>
          <w:lang w:eastAsia="zh-CN"/>
        </w:rPr>
        <w:t>；</w:t>
      </w:r>
    </w:p>
    <w:p w14:paraId="149E87FE">
      <w:pPr>
        <w:snapToGrid w:val="0"/>
        <w:spacing w:after="0" w:line="300" w:lineRule="auto"/>
        <w:ind w:firstLine="480" w:firstLineChars="200"/>
        <w:rPr>
          <w:rFonts w:hint="eastAsia" w:ascii="楷体" w:hAnsi="楷体" w:eastAsia="楷体" w:cs="楷体"/>
          <w:lang w:eastAsia="zh-CN"/>
        </w:rPr>
      </w:pPr>
      <w:r>
        <w:rPr>
          <w:rFonts w:hint="eastAsia" w:ascii="楷体" w:hAnsi="楷体" w:eastAsia="楷体" w:cs="楷体"/>
          <w:lang w:eastAsia="zh-CN"/>
        </w:rPr>
        <w:t>2.邮件标题为高校名称+高校联络员回执表（如：XX大学-高校联络员回执表）；</w:t>
      </w:r>
    </w:p>
    <w:p w14:paraId="07F34A5A">
      <w:pPr>
        <w:snapToGrid w:val="0"/>
        <w:spacing w:after="0" w:line="300" w:lineRule="auto"/>
        <w:ind w:firstLine="480" w:firstLineChars="200"/>
        <w:rPr>
          <w:rFonts w:hint="eastAsia" w:ascii="楷体" w:hAnsi="楷体" w:eastAsia="楷体" w:cs="楷体"/>
          <w:lang w:eastAsia="zh-CN"/>
        </w:rPr>
      </w:pPr>
      <w:r>
        <w:rPr>
          <w:rFonts w:hint="eastAsia" w:ascii="楷体" w:hAnsi="楷体" w:eastAsia="楷体" w:cs="楷体"/>
          <w:lang w:eastAsia="zh-CN"/>
        </w:rPr>
        <w:t>3.后续赛事通知及要求将直接对接到高校联络员，请重视联络员推荐工作。</w:t>
      </w:r>
    </w:p>
    <w:p w14:paraId="1C5C0A92">
      <w:pPr>
        <w:snapToGrid w:val="0"/>
        <w:spacing w:after="0"/>
        <w:rPr>
          <w:rFonts w:ascii="Times New Roman" w:hAnsi="Times New Roman" w:eastAsia="仿宋" w:cs="Times New Roman"/>
          <w:sz w:val="30"/>
          <w:szCs w:val="30"/>
          <w:lang w:eastAsia="zh-CN"/>
        </w:rPr>
      </w:pPr>
    </w:p>
    <w:sectPr>
      <w:footerReference r:id="rId5" w:type="default"/>
      <w:pgSz w:w="12240" w:h="15840"/>
      <w:pgMar w:top="2098" w:right="1474" w:bottom="1984" w:left="158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FED3CE-227A-42E8-92AC-C2BEF51D150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07EC741B-02DB-403D-AC31-D2F85CB66A39}"/>
  </w:font>
  <w:font w:name="ＭＳ 明朝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2A12A53-8DCC-4F96-AFE1-66B1138BD816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CESI小标宋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4" w:fontKey="{6CFA89AE-E4A2-40D4-8D5B-1DB85371384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761F48B4-95D2-4B96-BCB5-C89011841E8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599C2223-9723-4125-8B77-6E131FA75BC1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7" w:fontKey="{5BAA8655-6BF5-453C-9A80-02560C971894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49243">
    <w:pPr>
      <w:pStyle w:val="25"/>
      <w:jc w:val="center"/>
      <w:rPr>
        <w:rFonts w:hint="eastAsia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BE7503"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BE7503"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FB229E9">
    <w:pPr>
      <w:pStyle w:val="25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178E"/>
    <w:rsid w:val="0006063C"/>
    <w:rsid w:val="00081B22"/>
    <w:rsid w:val="000F0E97"/>
    <w:rsid w:val="000F2E8B"/>
    <w:rsid w:val="0015074B"/>
    <w:rsid w:val="00171BB3"/>
    <w:rsid w:val="001811A0"/>
    <w:rsid w:val="001A2FC4"/>
    <w:rsid w:val="001E6573"/>
    <w:rsid w:val="001F09E2"/>
    <w:rsid w:val="001F5481"/>
    <w:rsid w:val="001F7F2C"/>
    <w:rsid w:val="00201FA2"/>
    <w:rsid w:val="0029639D"/>
    <w:rsid w:val="002A5434"/>
    <w:rsid w:val="002B4139"/>
    <w:rsid w:val="002C02B1"/>
    <w:rsid w:val="002C28CE"/>
    <w:rsid w:val="002D2000"/>
    <w:rsid w:val="00326F90"/>
    <w:rsid w:val="0035311D"/>
    <w:rsid w:val="00387EB9"/>
    <w:rsid w:val="003F2851"/>
    <w:rsid w:val="004104FD"/>
    <w:rsid w:val="00483542"/>
    <w:rsid w:val="004B4A04"/>
    <w:rsid w:val="00523EA0"/>
    <w:rsid w:val="0052729F"/>
    <w:rsid w:val="005F7D6E"/>
    <w:rsid w:val="006258D0"/>
    <w:rsid w:val="0063574C"/>
    <w:rsid w:val="00661F25"/>
    <w:rsid w:val="0069060F"/>
    <w:rsid w:val="006B51E4"/>
    <w:rsid w:val="006C0C0C"/>
    <w:rsid w:val="006D696E"/>
    <w:rsid w:val="00753AC6"/>
    <w:rsid w:val="00775670"/>
    <w:rsid w:val="00796D94"/>
    <w:rsid w:val="007B0EC6"/>
    <w:rsid w:val="007C1BD5"/>
    <w:rsid w:val="00800839"/>
    <w:rsid w:val="0083068A"/>
    <w:rsid w:val="008B1560"/>
    <w:rsid w:val="00965001"/>
    <w:rsid w:val="009727C4"/>
    <w:rsid w:val="009C7CF7"/>
    <w:rsid w:val="009E013D"/>
    <w:rsid w:val="00A131C9"/>
    <w:rsid w:val="00A22DA3"/>
    <w:rsid w:val="00A47594"/>
    <w:rsid w:val="00A80055"/>
    <w:rsid w:val="00A852A1"/>
    <w:rsid w:val="00A90704"/>
    <w:rsid w:val="00AA1D8D"/>
    <w:rsid w:val="00AB4523"/>
    <w:rsid w:val="00AD6825"/>
    <w:rsid w:val="00AF5880"/>
    <w:rsid w:val="00B12DDD"/>
    <w:rsid w:val="00B47730"/>
    <w:rsid w:val="00B67C98"/>
    <w:rsid w:val="00BA36F4"/>
    <w:rsid w:val="00BE7B55"/>
    <w:rsid w:val="00C05F63"/>
    <w:rsid w:val="00C260D5"/>
    <w:rsid w:val="00C5312D"/>
    <w:rsid w:val="00C9219C"/>
    <w:rsid w:val="00CB0664"/>
    <w:rsid w:val="00CC2A9A"/>
    <w:rsid w:val="00CD3869"/>
    <w:rsid w:val="00D42000"/>
    <w:rsid w:val="00E03FF9"/>
    <w:rsid w:val="00E13C52"/>
    <w:rsid w:val="00E52211"/>
    <w:rsid w:val="00E527C4"/>
    <w:rsid w:val="00EB49B9"/>
    <w:rsid w:val="00EC16DA"/>
    <w:rsid w:val="00EF798F"/>
    <w:rsid w:val="00F5300A"/>
    <w:rsid w:val="00F67220"/>
    <w:rsid w:val="00F837F6"/>
    <w:rsid w:val="00FB631C"/>
    <w:rsid w:val="00FC693F"/>
    <w:rsid w:val="00FD15EB"/>
    <w:rsid w:val="1D5E513D"/>
    <w:rsid w:val="1E0A5972"/>
    <w:rsid w:val="1FFDFD86"/>
    <w:rsid w:val="27B94DB3"/>
    <w:rsid w:val="27FE0501"/>
    <w:rsid w:val="2FABAF94"/>
    <w:rsid w:val="337AA261"/>
    <w:rsid w:val="339E8A1B"/>
    <w:rsid w:val="35E42DAE"/>
    <w:rsid w:val="35FCDAFE"/>
    <w:rsid w:val="37E746F8"/>
    <w:rsid w:val="4FFFFF14"/>
    <w:rsid w:val="568850AA"/>
    <w:rsid w:val="56F92FE1"/>
    <w:rsid w:val="5717822C"/>
    <w:rsid w:val="59BFAFD9"/>
    <w:rsid w:val="5B1038C0"/>
    <w:rsid w:val="5C497C75"/>
    <w:rsid w:val="5EEEFC83"/>
    <w:rsid w:val="5F7BC226"/>
    <w:rsid w:val="5F974530"/>
    <w:rsid w:val="69FED074"/>
    <w:rsid w:val="6BEE2D07"/>
    <w:rsid w:val="6DDC5830"/>
    <w:rsid w:val="6EFF7FAF"/>
    <w:rsid w:val="6FA7AAC4"/>
    <w:rsid w:val="6FD9F4E5"/>
    <w:rsid w:val="74BEB525"/>
    <w:rsid w:val="77264021"/>
    <w:rsid w:val="77F71713"/>
    <w:rsid w:val="7D534A95"/>
    <w:rsid w:val="7D77C653"/>
    <w:rsid w:val="7DAA0D82"/>
    <w:rsid w:val="7DCD9BC4"/>
    <w:rsid w:val="7FC7E48E"/>
    <w:rsid w:val="7FFDEABB"/>
    <w:rsid w:val="87F364F4"/>
    <w:rsid w:val="99EFBA78"/>
    <w:rsid w:val="9DFBCD0C"/>
    <w:rsid w:val="9EF7C0FF"/>
    <w:rsid w:val="9EFAE83D"/>
    <w:rsid w:val="AEFD9E89"/>
    <w:rsid w:val="B5EFDE6E"/>
    <w:rsid w:val="BEBF9F6B"/>
    <w:rsid w:val="BFB9E09D"/>
    <w:rsid w:val="C1BEFD02"/>
    <w:rsid w:val="DFB7A2AD"/>
    <w:rsid w:val="DFE6DB18"/>
    <w:rsid w:val="DFED8F61"/>
    <w:rsid w:val="EFBB4C4E"/>
    <w:rsid w:val="F5BE7E1A"/>
    <w:rsid w:val="F65F0E67"/>
    <w:rsid w:val="F9DFE5CE"/>
    <w:rsid w:val="FB3C555F"/>
    <w:rsid w:val="FF8DC5F9"/>
    <w:rsid w:val="FFAFB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68"/>
    <w:semiHidden/>
    <w:unhideWhenUsed/>
    <w:qFormat/>
    <w:uiPriority w:val="99"/>
    <w:pPr>
      <w:widowControl w:val="0"/>
      <w:spacing w:after="0" w:line="240" w:lineRule="auto"/>
    </w:pPr>
    <w:rPr>
      <w:rFonts w:asciiTheme="minorHAnsi" w:hAnsiTheme="minorHAnsi" w:eastAsiaTheme="minorEastAsia"/>
      <w:kern w:val="2"/>
      <w:sz w:val="21"/>
      <w:lang w:eastAsia="zh-CN"/>
      <w14:ligatures w14:val="standardContextual"/>
    </w:rPr>
  </w:style>
  <w:style w:type="paragraph" w:styleId="18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8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4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3">
    <w:name w:val="annotation subject"/>
    <w:basedOn w:val="17"/>
    <w:next w:val="17"/>
    <w:link w:val="170"/>
    <w:semiHidden/>
    <w:unhideWhenUsed/>
    <w:qFormat/>
    <w:uiPriority w:val="99"/>
    <w:pPr>
      <w:widowControl/>
      <w:spacing w:after="200" w:line="276" w:lineRule="auto"/>
    </w:pPr>
    <w:rPr>
      <w:rFonts w:ascii="宋体" w:hAnsi="宋体" w:eastAsia="宋体"/>
      <w:b/>
      <w:bCs/>
      <w:kern w:val="0"/>
      <w:sz w:val="24"/>
      <w:lang w:eastAsia="en-US"/>
      <w14:ligatures w14:val="none"/>
    </w:rPr>
  </w:style>
  <w:style w:type="table" w:styleId="35">
    <w:name w:val="Table Grid"/>
    <w:basedOn w:val="3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Hyperlink"/>
    <w:basedOn w:val="13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38">
    <w:name w:val="annotation reference"/>
    <w:basedOn w:val="134"/>
    <w:semiHidden/>
    <w:unhideWhenUsed/>
    <w:qFormat/>
    <w:uiPriority w:val="99"/>
    <w:rPr>
      <w:sz w:val="21"/>
      <w:szCs w:val="21"/>
    </w:rPr>
  </w:style>
  <w:style w:type="character" w:customStyle="1" w:styleId="139">
    <w:name w:val="标题 1 字符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页眉 字符"/>
    <w:basedOn w:val="134"/>
    <w:link w:val="26"/>
    <w:qFormat/>
    <w:uiPriority w:val="99"/>
  </w:style>
  <w:style w:type="character" w:customStyle="1" w:styleId="141">
    <w:name w:val="页脚 字符"/>
    <w:basedOn w:val="134"/>
    <w:link w:val="25"/>
    <w:qFormat/>
    <w:uiPriority w:val="99"/>
  </w:style>
  <w:style w:type="paragraph" w:styleId="14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3">
    <w:name w:val="标题 2 字符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标题 3 字符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标题 字符"/>
    <w:basedOn w:val="134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副标题 字符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正文文本 字符"/>
    <w:basedOn w:val="134"/>
    <w:link w:val="20"/>
    <w:qFormat/>
    <w:uiPriority w:val="99"/>
  </w:style>
  <w:style w:type="character" w:customStyle="1" w:styleId="149">
    <w:name w:val="正文文本 2 字符"/>
    <w:basedOn w:val="134"/>
    <w:link w:val="29"/>
    <w:qFormat/>
    <w:uiPriority w:val="99"/>
  </w:style>
  <w:style w:type="character" w:customStyle="1" w:styleId="150">
    <w:name w:val="正文文本 3 字符"/>
    <w:basedOn w:val="134"/>
    <w:link w:val="18"/>
    <w:qFormat/>
    <w:uiPriority w:val="99"/>
    <w:rPr>
      <w:sz w:val="16"/>
      <w:szCs w:val="16"/>
    </w:rPr>
  </w:style>
  <w:style w:type="character" w:customStyle="1" w:styleId="151">
    <w:name w:val="宏文本 字符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引用 字符"/>
    <w:basedOn w:val="134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标题 4 字符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标题 5 字符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标题 6 字符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标题 7 字符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标题 8 字符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标题 9 字符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明显引用 字符"/>
    <w:basedOn w:val="134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7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8">
    <w:name w:val="批注文字 字符"/>
    <w:basedOn w:val="134"/>
    <w:link w:val="17"/>
    <w:semiHidden/>
    <w:qFormat/>
    <w:uiPriority w:val="99"/>
    <w:rPr>
      <w:kern w:val="2"/>
      <w:sz w:val="21"/>
      <w:lang w:eastAsia="zh-CN"/>
      <w14:ligatures w14:val="standardContextual"/>
    </w:rPr>
  </w:style>
  <w:style w:type="paragraph" w:customStyle="1" w:styleId="169">
    <w:name w:val="Revision"/>
    <w:hidden/>
    <w:semiHidden/>
    <w:qFormat/>
    <w:uiPriority w:val="99"/>
    <w:pPr>
      <w:spacing w:after="0" w:line="240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character" w:customStyle="1" w:styleId="170">
    <w:name w:val="批注主题 字符"/>
    <w:basedOn w:val="168"/>
    <w:link w:val="33"/>
    <w:semiHidden/>
    <w:qFormat/>
    <w:uiPriority w:val="99"/>
    <w:rPr>
      <w:rFonts w:ascii="宋体" w:hAnsi="宋体" w:eastAsia="宋体"/>
      <w:b/>
      <w:bCs/>
      <w:kern w:val="2"/>
      <w:sz w:val="24"/>
      <w:lang w:eastAsia="zh-CN"/>
      <w14:ligatures w14:val="standardContextual"/>
    </w:rPr>
  </w:style>
  <w:style w:type="table" w:customStyle="1" w:styleId="171">
    <w:name w:val="TableGrid"/>
    <w:qFormat/>
    <w:uiPriority w:val="0"/>
    <w:pPr>
      <w:spacing w:after="0" w:line="240" w:lineRule="auto"/>
    </w:pPr>
    <w:rPr>
      <w:kern w:val="2"/>
      <w:szCs w:val="24"/>
      <w:lang w:eastAsia="zh-CN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2">
    <w:name w:val="Unresolved Mention"/>
    <w:basedOn w:val="13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3106</Words>
  <Characters>3307</Characters>
  <Lines>25</Lines>
  <Paragraphs>7</Paragraphs>
  <TotalTime>20</TotalTime>
  <ScaleCrop>false</ScaleCrop>
  <LinksUpToDate>false</LinksUpToDate>
  <CharactersWithSpaces>3307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2026-08-08T03:34:00Z</dcterms:created>
  <dc:creator>python-docx</dc:creator>
  <dc:description>generated by python-docx</dc:description>
  <cp:lastModifiedBy>苏坡云☁️</cp:lastModifiedBy>
  <cp:lastPrinted>2026-07-30T01:12:00Z</cp:lastPrinted>
  <dcterms:modified xsi:type="dcterms:W3CDTF">2026-08-27T01:54:58Z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BF77C337C0A1431FBD9D439F7E3909E5_13</vt:lpwstr>
  </property>
  <property fmtid="{D5CDD505-2E9C-101B-9397-08002B2CF9AE}" pid="4" name="KSOTemplateDocerSaveRecord">
    <vt:lpwstr>eyJoZGlkIjoiNGIyYTFhY2FhY2RjN2E2ZjE5YjM5MTEwYTMzNTI3ZmUiLCJ1c2VySWQiOiI3NjEzMzMyNDYifQ==</vt:lpwstr>
  </property>
</Properties>
</file>